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Legacies cast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Finch    </w:t>
      </w:r>
      <w:r>
        <w:t xml:space="preserve">   Ethan    </w:t>
      </w:r>
      <w:r>
        <w:t xml:space="preserve">   Vampire    </w:t>
      </w:r>
      <w:r>
        <w:t xml:space="preserve">   Werewolves    </w:t>
      </w:r>
      <w:r>
        <w:t xml:space="preserve">   Witches    </w:t>
      </w:r>
      <w:r>
        <w:t xml:space="preserve">   Dragan    </w:t>
      </w:r>
      <w:r>
        <w:t xml:space="preserve">   Malavore    </w:t>
      </w:r>
      <w:r>
        <w:t xml:space="preserve">   Kaleb    </w:t>
      </w:r>
      <w:r>
        <w:t xml:space="preserve">   Tribrid    </w:t>
      </w:r>
      <w:r>
        <w:t xml:space="preserve">   Landon    </w:t>
      </w:r>
      <w:r>
        <w:t xml:space="preserve">   Mg    </w:t>
      </w:r>
      <w:r>
        <w:t xml:space="preserve">   Alaric Saltzman    </w:t>
      </w:r>
      <w:r>
        <w:t xml:space="preserve">   Josie Saltzman    </w:t>
      </w:r>
      <w:r>
        <w:t xml:space="preserve">   Lizzie Saltzman    </w:t>
      </w:r>
      <w:r>
        <w:t xml:space="preserve">   Hope mikaelson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Legacies cast</dc:title>
  <dcterms:created xsi:type="dcterms:W3CDTF">2021-11-23T03:38:45Z</dcterms:created>
  <dcterms:modified xsi:type="dcterms:W3CDTF">2021-11-23T03:38:45Z</dcterms:modified>
</cp:coreProperties>
</file>