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Legal Terms Word Scramble</w:t>
      </w:r>
    </w:p>
    <w:p>
      <w:pPr>
        <w:pStyle w:val="Questions"/>
      </w:pPr>
      <w:r>
        <w:t xml:space="preserve">1. UYITLG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2. ESCEENTN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3. NTO TIYUGL </w:t>
      </w:r>
      <w:r>
        <w:rPr>
          <w:u w:val="single"/>
        </w:rPr>
        <w:t xml:space="preserve">________________________________________</w:t>
      </w:r>
    </w:p>
    <w:p>
      <w:pPr>
        <w:pStyle w:val="Questions"/>
      </w:pPr>
      <w:r>
        <w:t xml:space="preserve">4. ELONYF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5. NNDEEFDAT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6. HNCBE TLARI </w:t>
      </w:r>
      <w:r>
        <w:rPr>
          <w:u w:val="single"/>
        </w:rPr>
        <w:t xml:space="preserve">_______________________________________</w:t>
      </w:r>
    </w:p>
    <w:p>
      <w:pPr>
        <w:pStyle w:val="Questions"/>
      </w:pPr>
      <w:r>
        <w:t xml:space="preserve">7. ROSSC MXAANTONIEI </w:t>
      </w:r>
      <w:r>
        <w:rPr>
          <w:u w:val="single"/>
        </w:rPr>
        <w:t xml:space="preserve">_________________________________</w:t>
      </w:r>
    </w:p>
    <w:p>
      <w:pPr>
        <w:pStyle w:val="Questions"/>
      </w:pPr>
      <w:r>
        <w:t xml:space="preserve">8. IETCOINANDFL EJDGU </w:t>
      </w:r>
      <w:r>
        <w:rPr>
          <w:u w:val="single"/>
        </w:rPr>
        <w:t xml:space="preserve">________________________________</w:t>
      </w:r>
    </w:p>
    <w:p>
      <w:pPr>
        <w:pStyle w:val="Questions"/>
      </w:pPr>
      <w:r>
        <w:t xml:space="preserve">9. RCOTU TPRRREEO </w:t>
      </w:r>
      <w:r>
        <w:rPr>
          <w:u w:val="single"/>
        </w:rPr>
        <w:t xml:space="preserve">____________________________________</w:t>
      </w:r>
    </w:p>
    <w:p>
      <w:pPr>
        <w:pStyle w:val="Questions"/>
      </w:pPr>
      <w:r>
        <w:t xml:space="preserve">10. GEDUJ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11. JYUR RALTI </w:t>
      </w:r>
      <w:r>
        <w:rPr>
          <w:u w:val="single"/>
        </w:rPr>
        <w:t xml:space="preserve">________________________________________</w:t>
      </w:r>
    </w:p>
    <w:p>
      <w:pPr>
        <w:pStyle w:val="Questions"/>
      </w:pPr>
      <w:r>
        <w:t xml:space="preserve">12. ITNWSSE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13. IFBFLAI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14. ETICDVR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15. NO NECSOTT </w:t>
      </w:r>
      <w:r>
        <w:rPr>
          <w:u w:val="single"/>
        </w:rPr>
        <w:t xml:space="preserve">________________________________________</w:t>
      </w:r>
    </w:p>
    <w:p>
      <w:pPr>
        <w:pStyle w:val="Questions"/>
      </w:pPr>
      <w:r>
        <w:t xml:space="preserve">16. CEDIVENE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17. AOIPOBNRT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18. PELA IAGANBR </w:t>
      </w:r>
      <w:r>
        <w:rPr>
          <w:u w:val="single"/>
        </w:rPr>
        <w:t xml:space="preserve">______________________________________</w:t>
      </w:r>
    </w:p>
    <w:p>
      <w:pPr>
        <w:pStyle w:val="Questions"/>
      </w:pPr>
      <w:r>
        <w:t xml:space="preserve">19. ITFYTSE ERUDN AHTO </w:t>
      </w:r>
      <w:r>
        <w:rPr>
          <w:u w:val="single"/>
        </w:rPr>
        <w:t xml:space="preserve">________________________________</w:t>
      </w:r>
    </w:p>
    <w:p>
      <w:pPr>
        <w:pStyle w:val="Questions"/>
      </w:pPr>
      <w:r>
        <w:t xml:space="preserve">20. IRGN </w:t>
      </w:r>
      <w:r>
        <w:rPr>
          <w:u w:val="single"/>
        </w:rPr>
        <w:t xml:space="preserve">______________________________________________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Legal Terms Word Scramble</dc:title>
  <dcterms:created xsi:type="dcterms:W3CDTF">2021-10-11T10:55:47Z</dcterms:created>
  <dcterms:modified xsi:type="dcterms:W3CDTF">2021-10-11T10:55:47Z</dcterms:modified>
</cp:coreProperties>
</file>