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Legal practice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fundamental principle of law is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supreme law of the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Can assist when sued by a patient for alleged negligence or act or omission/ civil claim due to errors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type of evidence is not admissable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system of rules a country or community recognizes as regulating the actions of its members and which it may enforce by the imposition of penalties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written ordinance of Parliament, or another legislative body; a statute.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Which part of government is regarded as the law making body?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Deterrent preventive measures to protect the public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A natural person comes into existence at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fundamental principle of law is...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established by authority, custom, or general consent as a model, example, or point of reference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Rules prescribing the practical details of how the parent Act should be implemented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juristic person is created through ... processes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government agency enforces the Nursing Act?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practice </dc:title>
  <dcterms:created xsi:type="dcterms:W3CDTF">2021-10-11T10:55:46Z</dcterms:created>
  <dcterms:modified xsi:type="dcterms:W3CDTF">2021-10-11T10:55:46Z</dcterms:modified>
</cp:coreProperties>
</file>