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Legislative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legislative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Elected member of a legislative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formal proposal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Having no affiliation with a political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legislature with two separate chambers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Intermission in a daily session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Official hall for meeting of a legislative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Dealing with state revenues and expenditures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Formal expression of a decision by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Act of selecting a person to fill an office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affiliated with a single political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Action by the governor to disapprove a measure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assigning or referring of a bill to committee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Two-year term of legislative activity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legislature with one chamber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informal meeting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General term for bill, resolution or memorial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approve and make valid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 A representative of a special interest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Draft of  proposed law</w:t>
            </w:r>
          </w:p>
        </w:tc>
      </w:tr>
    </w:tbl>
    <w:p>
      <w:pPr>
        <w:pStyle w:val="WordBankMedium"/>
      </w:pPr>
      <w:r>
        <w:t xml:space="preserve">   measure    </w:t>
      </w:r>
      <w:r>
        <w:t xml:space="preserve">   election    </w:t>
      </w:r>
      <w:r>
        <w:t xml:space="preserve">   chamber    </w:t>
      </w:r>
      <w:r>
        <w:t xml:space="preserve">   biennium    </w:t>
      </w:r>
      <w:r>
        <w:t xml:space="preserve">   veto    </w:t>
      </w:r>
      <w:r>
        <w:t xml:space="preserve">   partisan    </w:t>
      </w:r>
      <w:r>
        <w:t xml:space="preserve">   fiscal    </w:t>
      </w:r>
      <w:r>
        <w:t xml:space="preserve">   nonpartisan    </w:t>
      </w:r>
      <w:r>
        <w:t xml:space="preserve">   recess    </w:t>
      </w:r>
      <w:r>
        <w:t xml:space="preserve">   legislator    </w:t>
      </w:r>
      <w:r>
        <w:t xml:space="preserve">   bill    </w:t>
      </w:r>
      <w:r>
        <w:t xml:space="preserve">   senate    </w:t>
      </w:r>
      <w:r>
        <w:t xml:space="preserve">   caucus    </w:t>
      </w:r>
      <w:r>
        <w:t xml:space="preserve">   vote    </w:t>
      </w:r>
      <w:r>
        <w:t xml:space="preserve">   motion    </w:t>
      </w:r>
      <w:r>
        <w:t xml:space="preserve">   lobbyist    </w:t>
      </w:r>
      <w:r>
        <w:t xml:space="preserve">   referral    </w:t>
      </w:r>
      <w:r>
        <w:t xml:space="preserve">   bicameral    </w:t>
      </w:r>
      <w:r>
        <w:t xml:space="preserve">   unicameral    </w:t>
      </w:r>
      <w:r>
        <w:t xml:space="preserve">   ratify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Crossword</dc:title>
  <dcterms:created xsi:type="dcterms:W3CDTF">2021-10-11T10:55:57Z</dcterms:created>
  <dcterms:modified xsi:type="dcterms:W3CDTF">2021-10-11T10:55:57Z</dcterms:modified>
</cp:coreProperties>
</file>