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Leptospira serovars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8β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3ε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10ζ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3γ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6β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10δ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4β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6α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7ε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10η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3α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7α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10ι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2β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5δ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3β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40. </w:t>
            </w:r>
            <w:r>
              <w:t xml:space="preserve">12γ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48. </w:t>
            </w:r>
            <w:r>
              <w:t xml:space="preserve">8δ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49. </w:t>
            </w:r>
            <w:r>
              <w:t xml:space="preserve">9α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50. </w:t>
            </w:r>
            <w:r>
              <w:t xml:space="preserve">7ζ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51. </w:t>
            </w:r>
            <w:r>
              <w:t xml:space="preserve">5β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10β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1β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8γ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5γ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7γ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2γ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10ε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7β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4α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1α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10α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11β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8ε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11γ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11α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5α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4δ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10θ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4γ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7δ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3δ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9δ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39. </w:t>
            </w:r>
            <w:r>
              <w:t xml:space="preserve">3ζ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41. </w:t>
            </w:r>
            <w:r>
              <w:t xml:space="preserve">12β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42. </w:t>
            </w:r>
            <w:r>
              <w:t xml:space="preserve">12α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43. </w:t>
            </w:r>
            <w:r>
              <w:t xml:space="preserve">4ε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44. </w:t>
            </w:r>
            <w:r>
              <w:t xml:space="preserve">10γ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45. </w:t>
            </w:r>
            <w:r>
              <w:t xml:space="preserve">8α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46. </w:t>
            </w:r>
            <w:r>
              <w:t xml:space="preserve">6γ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47. </w:t>
            </w:r>
            <w:r>
              <w:t xml:space="preserve">2α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Leptospira serovars</dc:title>
  <dcterms:created xsi:type="dcterms:W3CDTF">2021-10-11T10:58:01Z</dcterms:created>
  <dcterms:modified xsi:type="dcterms:W3CDTF">2021-10-11T10:58:01Z</dcterms:modified>
</cp:coreProperties>
</file>