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Leptosrira ΙΙ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19α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21β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14α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21a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18α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19β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16β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16a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13ε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20b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20α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13β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21γ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13a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16ε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22α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17β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16γ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22β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13c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17α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15b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13d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15a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18β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22γ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16γ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Leptosrira ΙΙ</dc:title>
  <dcterms:created xsi:type="dcterms:W3CDTF">2021-10-11T10:58:04Z</dcterms:created>
  <dcterms:modified xsi:type="dcterms:W3CDTF">2021-10-11T10:58:04Z</dcterms:modified>
</cp:coreProperties>
</file>