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Les Miserables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</w:tbl>
    <w:p>
      <w:pPr>
        <w:pStyle w:val="WordBankLarge"/>
      </w:pPr>
      <w:r>
        <w:t xml:space="preserve">   amanda seyfried    </w:t>
      </w:r>
      <w:r>
        <w:t xml:space="preserve">   anne hathaway    </w:t>
      </w:r>
      <w:r>
        <w:t xml:space="preserve">   bread    </w:t>
      </w:r>
      <w:r>
        <w:t xml:space="preserve">   dream    </w:t>
      </w:r>
      <w:r>
        <w:t xml:space="preserve">   eddie redmayne    </w:t>
      </w:r>
      <w:r>
        <w:t xml:space="preserve">   fight    </w:t>
      </w:r>
      <w:r>
        <w:t xml:space="preserve">   france    </w:t>
      </w:r>
      <w:r>
        <w:t xml:space="preserve">   helena bonham carter    </w:t>
      </w:r>
      <w:r>
        <w:t xml:space="preserve">   hope    </w:t>
      </w:r>
      <w:r>
        <w:t xml:space="preserve">   hughjackman    </w:t>
      </w:r>
      <w:r>
        <w:t xml:space="preserve">   jean valjean    </w:t>
      </w:r>
      <w:r>
        <w:t xml:space="preserve">   les miserables    </w:t>
      </w:r>
      <w:r>
        <w:t xml:space="preserve">   love    </w:t>
      </w:r>
      <w:r>
        <w:t xml:space="preserve">   russell crowe    </w:t>
      </w:r>
      <w:r>
        <w:t xml:space="preserve">   tom hooper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 Miserables</dc:title>
  <dcterms:created xsi:type="dcterms:W3CDTF">2021-10-11T10:58:30Z</dcterms:created>
  <dcterms:modified xsi:type="dcterms:W3CDTF">2021-10-11T10:58:30Z</dcterms:modified>
</cp:coreProperties>
</file>