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Les Salutations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Welcome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Response to "how's it going" saying "not bad, thanks"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fun way to say "see you later" (no punctuation)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Most common way to say "Hello" or Good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way to say hello and goodbye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How's it going?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Fun way to say "What's up?" (without punctuation)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It's nighttime and you are saying good bye, what would you say?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I'm going to see you tomorrow?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If someone gives you something, what is the polite response?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Salutations</dc:title>
  <dcterms:created xsi:type="dcterms:W3CDTF">2021-10-11T11:00:19Z</dcterms:created>
  <dcterms:modified xsi:type="dcterms:W3CDTF">2021-10-11T11:00:19Z</dcterms:modified>
</cp:coreProperties>
</file>