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Les emplois français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La même chose q’un fermier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Une femme qui réparer les voitures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Une femme qui coupe les cheveux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Un garçon qui va à l’école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Une femme qui est dans les filmes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L’argent que vous gagner d’un emploi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À téléphoner quelqu’un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À répondre au téléphone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Une femme qui créer de la musique avec ses bouches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une rendez-vous entre un employeur et une personne intéressée par un emploi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Une femme qui aide le patron d'une entreprise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Un homme qui joue de la musique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À étudier aux autres pays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quelqu'un qui aide le patron d'une entreprise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À perdre votre travail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Une femme qui cuit les ailments sucrées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Un homme qui aide à enseigner mais n’est pas enseignant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Un homme qui répare des toilettes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Un homme qui écrit des livres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Quelqu’un qui prend soin des malades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quelqu'un qui aide le patron d'une entreprise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Un papier qui dit que vous êtes allé au université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Une femme qui ventes des chose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Quelqu’un qui travaille dans un bibliothèque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Une femme qui créer la mode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À téléphoner quelqu’un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emplois français </dc:title>
  <dcterms:created xsi:type="dcterms:W3CDTF">2021-10-11T10:57:57Z</dcterms:created>
  <dcterms:modified xsi:type="dcterms:W3CDTF">2021-10-11T10:57:57Z</dcterms:modified>
</cp:coreProperties>
</file>