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Lesson 1: What is Zoology?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Places animals live is called a 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Families are divided into a group called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preserved remains of creatures that were once alive are called____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After being divided into phyla, the animals in each phylum are further divided into groups called_________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Each class is futher divided into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group are all animals first put into?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the special gift God has given to all the creatures of the earth?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Each animal in the Animal Kingdom group is put into a smaller group called a__________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Animals that have backbones are often called___________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When something can travel through the air without a lot of drag, we say that it has an _______ shape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pressing of air against you is called________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it called when an animal blends into its habitat and it's hard to see?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a scientist who studies animals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Scientists divide the animals in a genus into different________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Each order is divided into a smaller group called a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the force called that tends to slow a flying creature or object?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When a bird flaps its wings, the wings provide a force that makes the bird go faster. This is called_____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1: What is Zoology?</dc:title>
  <dcterms:created xsi:type="dcterms:W3CDTF">2021-10-11T11:01:30Z</dcterms:created>
  <dcterms:modified xsi:type="dcterms:W3CDTF">2021-10-11T11:01:30Z</dcterms:modified>
</cp:coreProperties>
</file>