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Lesson 23 Domain Specific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sudden flow of people to an area in which gold has been found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owner of an extensive farm on which herds of livestock are raised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round up of cattle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wide rimmed hats worn by the Vaqueros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introduced longhorn cattle to the West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someone who explores an area for oil or mineral deposits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someone who goes forth into an unknown territory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rapid movement of settlers into territories west of the Mississippi River in the 1800s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leather leggings worn over trousers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 Spanish means shade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men who worked with horses and cattle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Island explored by Christopher Columbus now called Haiti and Dominican Republic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the vaqueros called horses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bukera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looped rope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Name given to the land Hernan Cortes conquered for Spain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23 Domain Specific Vocabulary</dc:title>
  <dcterms:created xsi:type="dcterms:W3CDTF">2021-10-11T11:03:26Z</dcterms:created>
  <dcterms:modified xsi:type="dcterms:W3CDTF">2021-10-11T11:03:26Z</dcterms:modified>
</cp:coreProperties>
</file>