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Lesson 7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Invisible, formatted box in which text and graphics may be placed.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place holder Word inserts content in a document automatically when the command is activated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Predefined set of formatting options: that includes theme, font, and effects.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Text entries that are automatically inserted when you type a specific set of characters.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Large first letter that drops down a line or two at the beginning or a paragraph.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Pr-existing content that can be placed into a document for quick formatting.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Text displayed within a box for emphasis.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symbol that enables most langues to be symbolized with a certain character.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Feature that allows a user to set a specific font and font size.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Built-in text that is displayed lightly behind everything else in the document.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7 </dc:title>
  <dcterms:created xsi:type="dcterms:W3CDTF">2021-10-11T11:02:53Z</dcterms:created>
  <dcterms:modified xsi:type="dcterms:W3CDTF">2021-10-11T11:02:53Z</dcterms:modified>
</cp:coreProperties>
</file>