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Lesson 7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set of predefined formatting options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Contains built-in reusable content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large initial letter that drops down two or lines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place holder where Word inserts content into a document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formatted box in which you can place text or images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Predefined styles with fonts and paragraph spacing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Text or image that displays lightly behind text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Adds text automatically when you type the first few characters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enables most of the languages in the world to be symbolized with a character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small selection of text that is quoted from a lager text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 </dc:title>
  <dcterms:created xsi:type="dcterms:W3CDTF">2021-10-11T11:03:00Z</dcterms:created>
  <dcterms:modified xsi:type="dcterms:W3CDTF">2021-10-11T11:03:00Z</dcterms:modified>
</cp:coreProperties>
</file>