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Lesson 7 Key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placeholder where Word inserts content into a document.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predefined formatting option that includes theme fonts, colors and effects.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selection of text that is pulled out or quoted from a larger selection of text.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large initial letter that drops down two or more lines at the beginning of a paragraph.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Built-in text that display lighted behind words.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Built-in reusable content (text, graphics, and objects).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Symbols are represented by this character code.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formatted box where you can insert and/or move text or graphics.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Predefined styles with fonts and paragraph spacing defined.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Add texts automatically when you type the first few characters.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 Key Terms</dc:title>
  <dcterms:created xsi:type="dcterms:W3CDTF">2021-10-11T11:02:49Z</dcterms:created>
  <dcterms:modified xsi:type="dcterms:W3CDTF">2021-10-11T11:02:49Z</dcterms:modified>
</cp:coreProperties>
</file>