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Lesson Seven: Vocab Menu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version of a book, film, or newspaper from one printing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first appearance of something, especially in show business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to make happen; to cause to become; to give forth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setting or circumstances surrounding particular words or actions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fierce; uncivilized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to make smooth and shiny by polishing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interesting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to defector overcome, especially by force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Tough, fiber-like tissue that connects bones and holds organs in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change in pitch, amount, or rate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purify; to remove impurities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something handed down from one generation to the next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pertaining to education or schools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lose excessively and uncontrollably, especially blood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attempt to capture a town or fortress by surrounding and attaching it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Seven: Vocab Menu </dc:title>
  <dcterms:created xsi:type="dcterms:W3CDTF">2021-10-11T11:05:37Z</dcterms:created>
  <dcterms:modified xsi:type="dcterms:W3CDTF">2021-10-11T11:05:37Z</dcterms:modified>
</cp:coreProperties>
</file>