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Letra "y"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Small"/>
      </w:pPr>
      <w:r>
        <w:t xml:space="preserve">   mayonesa    </w:t>
      </w:r>
      <w:r>
        <w:t xml:space="preserve">   mago    </w:t>
      </w:r>
      <w:r>
        <w:t xml:space="preserve">   apoyo    </w:t>
      </w:r>
      <w:r>
        <w:t xml:space="preserve">   ayer    </w:t>
      </w:r>
      <w:r>
        <w:t xml:space="preserve">   ayuda    </w:t>
      </w:r>
      <w:r>
        <w:t xml:space="preserve">   desayuno    </w:t>
      </w:r>
      <w:r>
        <w:t xml:space="preserve">   gato    </w:t>
      </w:r>
      <w:r>
        <w:t xml:space="preserve">   gusano    </w:t>
      </w:r>
      <w:r>
        <w:t xml:space="preserve">   gusta    </w:t>
      </w:r>
      <w:r>
        <w:t xml:space="preserve">   mayo    </w:t>
      </w:r>
      <w:r>
        <w:t xml:space="preserve">   tuya    </w:t>
      </w:r>
      <w:r>
        <w:t xml:space="preserve">   ya    </w:t>
      </w:r>
      <w:r>
        <w:t xml:space="preserve">   yate    </w:t>
      </w:r>
      <w:r>
        <w:t xml:space="preserve">   yo    </w:t>
      </w:r>
      <w:r>
        <w:t xml:space="preserve">   yuca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Letra "y"</dc:title>
  <dcterms:created xsi:type="dcterms:W3CDTF">2021-11-27T03:36:39Z</dcterms:created>
  <dcterms:modified xsi:type="dcterms:W3CDTF">2021-11-27T03:36:39Z</dcterms:modified>
</cp:coreProperties>
</file>