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Lets have a Party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Banner    </w:t>
      </w:r>
      <w:r>
        <w:t xml:space="preserve">   Barbeque    </w:t>
      </w:r>
      <w:r>
        <w:t xml:space="preserve">   Beach    </w:t>
      </w:r>
      <w:r>
        <w:t xml:space="preserve">   Birthday    </w:t>
      </w:r>
      <w:r>
        <w:t xml:space="preserve">   Cake    </w:t>
      </w:r>
      <w:r>
        <w:t xml:space="preserve">   Chips    </w:t>
      </w:r>
      <w:r>
        <w:t xml:space="preserve">   Dancing    </w:t>
      </w:r>
      <w:r>
        <w:t xml:space="preserve">   Family    </w:t>
      </w:r>
      <w:r>
        <w:t xml:space="preserve">   Fireworks    </w:t>
      </w:r>
      <w:r>
        <w:t xml:space="preserve">   Fourth of July    </w:t>
      </w:r>
      <w:r>
        <w:t xml:space="preserve">   Friends    </w:t>
      </w:r>
      <w:r>
        <w:t xml:space="preserve">   Games    </w:t>
      </w:r>
      <w:r>
        <w:t xml:space="preserve">   Holiday    </w:t>
      </w:r>
      <w:r>
        <w:t xml:space="preserve">   Hot Dogs    </w:t>
      </w:r>
      <w:r>
        <w:t xml:space="preserve">   Ice Cream    </w:t>
      </w:r>
      <w:r>
        <w:t xml:space="preserve">   Music    </w:t>
      </w:r>
      <w:r>
        <w:t xml:space="preserve">   New Years Eve    </w:t>
      </w:r>
      <w:r>
        <w:t xml:space="preserve">   Pizza    </w:t>
      </w:r>
      <w:r>
        <w:t xml:space="preserve">   Snacks    </w:t>
      </w:r>
      <w:r>
        <w:t xml:space="preserve">   Soda Pop    </w:t>
      </w:r>
      <w:r>
        <w:t xml:space="preserve">   Wedding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Lets have a Party</dc:title>
  <dcterms:created xsi:type="dcterms:W3CDTF">2021-10-11T11:04:53Z</dcterms:created>
  <dcterms:modified xsi:type="dcterms:W3CDTF">2021-10-11T11:04:53Z</dcterms:modified>
</cp:coreProperties>
</file>