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Level 1 - Administration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document is used to inform a customer of the amount to pay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is used to help put out a 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You need one of these to add up sums of money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Paper - - - -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activity is done to make sure that documents are kept in alphabetical order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kind of machine produces duplications of other documents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Petty - - - -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used to delete written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This is a portable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You will need one of these to type information to your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This lists what will be discussed at a meeting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Which law is followed to ensure people do have accidents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Used to write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This person welcomes guests and visitors to the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This box hold supplies used to treat minor injuries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person looks after a small team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You need these people for your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is another name for a company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This document is used when you do not want to pay by cash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activity happens when letters/documents need to be sent to customers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This person is in charge of a company branch</w:t>
            </w:r>
          </w:p>
        </w:tc>
      </w:tr>
    </w:tbl>
    <w:p>
      <w:pPr>
        <w:pStyle w:val="WordBankMedium"/>
      </w:pPr>
      <w:r>
        <w:t xml:space="preserve">   photocopier    </w:t>
      </w:r>
      <w:r>
        <w:t xml:space="preserve">   Receptionist    </w:t>
      </w:r>
      <w:r>
        <w:t xml:space="preserve">   calculator    </w:t>
      </w:r>
      <w:r>
        <w:t xml:space="preserve">   keyboard    </w:t>
      </w:r>
      <w:r>
        <w:t xml:space="preserve">   Health and safety Act    </w:t>
      </w:r>
      <w:r>
        <w:t xml:space="preserve">   filing    </w:t>
      </w:r>
      <w:r>
        <w:t xml:space="preserve">   Extinguisher    </w:t>
      </w:r>
      <w:r>
        <w:t xml:space="preserve">   cheque    </w:t>
      </w:r>
      <w:r>
        <w:t xml:space="preserve">   Customers    </w:t>
      </w:r>
      <w:r>
        <w:t xml:space="preserve">   Agenda    </w:t>
      </w:r>
      <w:r>
        <w:t xml:space="preserve">   Supervisor    </w:t>
      </w:r>
      <w:r>
        <w:t xml:space="preserve">   Manager    </w:t>
      </w:r>
      <w:r>
        <w:t xml:space="preserve">   invoice    </w:t>
      </w:r>
      <w:r>
        <w:t xml:space="preserve">   laptop    </w:t>
      </w:r>
      <w:r>
        <w:t xml:space="preserve">   pen    </w:t>
      </w:r>
      <w:r>
        <w:t xml:space="preserve">   eraser    </w:t>
      </w:r>
      <w:r>
        <w:t xml:space="preserve">   business    </w:t>
      </w:r>
      <w:r>
        <w:t xml:space="preserve">   cash    </w:t>
      </w:r>
      <w:r>
        <w:t xml:space="preserve">   clip    </w:t>
      </w:r>
      <w:r>
        <w:t xml:space="preserve">   Post    </w:t>
      </w:r>
      <w:r>
        <w:t xml:space="preserve">   First Aid Kit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1 - Administration Crossword</dc:title>
  <dcterms:created xsi:type="dcterms:W3CDTF">2021-10-11T11:07:50Z</dcterms:created>
  <dcterms:modified xsi:type="dcterms:W3CDTF">2021-10-11T11:07:50Z</dcterms:modified>
</cp:coreProperties>
</file>