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Leviticus </w:t>
      </w:r>
    </w:p>
    <w:p>
      <w:pPr>
        <w:pStyle w:val="Questions"/>
      </w:pPr>
      <w:r>
        <w:t xml:space="preserve">1. DELRAEC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2. TMSTEETNA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3. OSDLI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4. SIN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5. DGO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6. SWLA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7. ECCSRAIIF 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8. AMSNAIL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9. OCSRS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10. ISNRVOEGESF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11. GIFEFRNO 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12. PACEE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13. EOSSM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14. VCEIULSIT 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15. AABBTHS  </w:t>
      </w:r>
      <w:r>
        <w:rPr>
          <w:u w:val="single"/>
        </w:rPr>
        <w:t xml:space="preserve">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Leviticus </dc:title>
  <dcterms:created xsi:type="dcterms:W3CDTF">2021-10-11T11:08:16Z</dcterms:created>
  <dcterms:modified xsi:type="dcterms:W3CDTF">2021-10-11T11:08:16Z</dcterms:modified>
</cp:coreProperties>
</file>