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L'hiver</w:t>
      </w:r>
    </w:p>
    <w:p>
      <w:pPr>
        <w:pStyle w:val="Questions"/>
      </w:pPr>
      <w:r>
        <w:t xml:space="preserve">1. GEEIN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ECPÉAHR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3. FDIOR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TSAGN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BENTON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6. OUMFEL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TAEGNOMN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ANSPI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9. UELG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10. CAADUE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AAENTMU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EICEÉHNM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L'hiver</dc:title>
  <dcterms:created xsi:type="dcterms:W3CDTF">2021-12-07T10:51:33Z</dcterms:created>
  <dcterms:modified xsi:type="dcterms:W3CDTF">2021-12-07T10:51:33Z</dcterms:modified>
</cp:coreProperties>
</file>