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Life Science Chapter Nine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well-tested concept that explains a wide range of abservations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Any differences between individuals of the same species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group of similar organisms that can mate with each other and produce fertile offspring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process by which individuals that are better adapted to their environment are more likely to survive and reproduce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species that no longer exists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many insects are fossilized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diagram that shows how different organisms might be related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process of change over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Involves small changes that add up to major changes over a long period of time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Similar structures that related species have inherited from a common ancestor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Preserved remains of traces of an organism that lived long ago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One of the main ways a new species forms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trait that helps an organism survie and reproduce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type of rock most fossils are found in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Compares the position of fossils in sedimentary rock layers.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Controlled by genes and acted upon by natural selection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Science Chapter Nine</dc:title>
  <dcterms:created xsi:type="dcterms:W3CDTF">2021-10-11T11:09:18Z</dcterms:created>
  <dcterms:modified xsi:type="dcterms:W3CDTF">2021-10-11T11:09:18Z</dcterms:modified>
</cp:coreProperties>
</file>