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Life Science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plant eaters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chain showing the flow of energy between different plants and animals in an ecosystem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plants and animals that break down dead plants and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animal hunted by a predator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living things in an ecosystem struggle with others for the same resources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diagram showing the interaction of several food chains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group of plants and animals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living thing that makes its own food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living thing that gets its energy by eating other 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meat eaters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animal that hunts and eats other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plant and meat eaters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home of an animal or plant</w:t>
            </w:r>
          </w:p>
        </w:tc>
      </w:tr>
    </w:tbl>
    <w:p>
      <w:pPr>
        <w:pStyle w:val="WordBankMedium"/>
      </w:pPr>
      <w:r>
        <w:t xml:space="preserve">   consumer    </w:t>
      </w:r>
      <w:r>
        <w:t xml:space="preserve">   producer    </w:t>
      </w:r>
      <w:r>
        <w:t xml:space="preserve">   decomposer    </w:t>
      </w:r>
      <w:r>
        <w:t xml:space="preserve">   population    </w:t>
      </w:r>
      <w:r>
        <w:t xml:space="preserve">   prey    </w:t>
      </w:r>
      <w:r>
        <w:t xml:space="preserve">   predator    </w:t>
      </w:r>
      <w:r>
        <w:t xml:space="preserve">   foodweb    </w:t>
      </w:r>
      <w:r>
        <w:t xml:space="preserve">   foodchain    </w:t>
      </w:r>
      <w:r>
        <w:t xml:space="preserve">   herbivore    </w:t>
      </w:r>
      <w:r>
        <w:t xml:space="preserve">   carnivore    </w:t>
      </w:r>
      <w:r>
        <w:t xml:space="preserve">   omnivore    </w:t>
      </w:r>
      <w:r>
        <w:t xml:space="preserve">   compete    </w:t>
      </w:r>
      <w:r>
        <w:t xml:space="preserve">   habitat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Science Vocabulary</dc:title>
  <dcterms:created xsi:type="dcterms:W3CDTF">2021-10-11T11:10:39Z</dcterms:created>
  <dcterms:modified xsi:type="dcterms:W3CDTF">2021-10-11T11:10:39Z</dcterms:modified>
</cp:coreProperties>
</file>