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Light 2</w:t>
      </w:r>
    </w:p>
    <w:p>
      <w:pPr>
        <w:pStyle w:val="Questions"/>
      </w:pPr>
      <w:r>
        <w:t xml:space="preserve">1. LTIHG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2. EERNICOLFT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3. KLBCO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4. ASBBOR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5. IDRENICTO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6. RIRMOR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7. UHNLTGIS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8. QEUPAO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9. OSADWH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10. ELCTEFR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11. ARSDKENS </w:t>
      </w:r>
      <w:r>
        <w:rPr>
          <w:u w:val="single"/>
        </w:rPr>
        <w:t xml:space="preserve">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 2</dc:title>
  <dcterms:created xsi:type="dcterms:W3CDTF">2021-10-11T11:12:22Z</dcterms:created>
  <dcterms:modified xsi:type="dcterms:W3CDTF">2021-10-11T11:12:22Z</dcterms:modified>
</cp:coreProperties>
</file>