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Light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line at ninety degrees to the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colours of the visible spectrum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Where light waves meet after passing through a convex lens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light does when it enters glass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Units of frequency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Loud music, alrms, air traffic are all examples of noise 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colour with the shortest wavelength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units of sound level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Waves bending around obstacles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Half the height of a transverse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top of a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Sound is this type of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a wave bounces off an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Sound cannot travel through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Sound with a frequency above the range of human hearing is called...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</dc:title>
  <dcterms:created xsi:type="dcterms:W3CDTF">2021-10-11T11:11:14Z</dcterms:created>
  <dcterms:modified xsi:type="dcterms:W3CDTF">2021-10-11T11:11:14Z</dcterms:modified>
</cp:coreProperties>
</file>