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Lions, Tigers, and Bears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</w:tbl>
    <w:p>
      <w:pPr>
        <w:pStyle w:val="WordBankLarge"/>
      </w:pPr>
      <w:r>
        <w:t xml:space="preserve">   Abyssinian    </w:t>
      </w:r>
      <w:r>
        <w:t xml:space="preserve">   Asian    </w:t>
      </w:r>
      <w:r>
        <w:t xml:space="preserve">   Asiatic    </w:t>
      </w:r>
      <w:r>
        <w:t xml:space="preserve">   Bali    </w:t>
      </w:r>
      <w:r>
        <w:t xml:space="preserve">   Barbary    </w:t>
      </w:r>
      <w:r>
        <w:t xml:space="preserve">   Bear    </w:t>
      </w:r>
      <w:r>
        <w:t xml:space="preserve">   Bengal    </w:t>
      </w:r>
      <w:r>
        <w:t xml:space="preserve">   Black    </w:t>
      </w:r>
      <w:r>
        <w:t xml:space="preserve">   Brown    </w:t>
      </w:r>
      <w:r>
        <w:t xml:space="preserve">   Congo    </w:t>
      </w:r>
      <w:r>
        <w:t xml:space="preserve">   GiantPanda    </w:t>
      </w:r>
      <w:r>
        <w:t xml:space="preserve">   Indochinese    </w:t>
      </w:r>
      <w:r>
        <w:t xml:space="preserve">   Javan    </w:t>
      </w:r>
      <w:r>
        <w:t xml:space="preserve">   Kalahari    </w:t>
      </w:r>
      <w:r>
        <w:t xml:space="preserve">   Katanga    </w:t>
      </w:r>
      <w:r>
        <w:t xml:space="preserve">   Lion    </w:t>
      </w:r>
      <w:r>
        <w:t xml:space="preserve">   Malayan    </w:t>
      </w:r>
      <w:r>
        <w:t xml:space="preserve">   Masaai    </w:t>
      </w:r>
      <w:r>
        <w:t xml:space="preserve">   Panthera    </w:t>
      </w:r>
      <w:r>
        <w:t xml:space="preserve">   Pizzly    </w:t>
      </w:r>
      <w:r>
        <w:t xml:space="preserve">   Polar    </w:t>
      </w:r>
      <w:r>
        <w:t xml:space="preserve">   Siberian    </w:t>
      </w:r>
      <w:r>
        <w:t xml:space="preserve">   Sloth    </w:t>
      </w:r>
      <w:r>
        <w:t xml:space="preserve">   Somali    </w:t>
      </w:r>
      <w:r>
        <w:t xml:space="preserve">   Spectacled    </w:t>
      </w:r>
      <w:r>
        <w:t xml:space="preserve">   Sumatran    </w:t>
      </w:r>
      <w:r>
        <w:t xml:space="preserve">   Sun    </w:t>
      </w:r>
      <w:r>
        <w:t xml:space="preserve">   Tiger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Lions, Tigers, and Bears</dc:title>
  <dcterms:created xsi:type="dcterms:W3CDTF">2021-10-11T11:14:42Z</dcterms:created>
  <dcterms:modified xsi:type="dcterms:W3CDTF">2021-10-11T11:14:42Z</dcterms:modified>
</cp:coreProperties>
</file>