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Listen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Keysignature    </w:t>
      </w:r>
      <w:r>
        <w:t xml:space="preserve">   Naturals    </w:t>
      </w:r>
      <w:r>
        <w:t xml:space="preserve">   Clefs    </w:t>
      </w:r>
      <w:r>
        <w:t xml:space="preserve">   Ledgerlines    </w:t>
      </w:r>
      <w:r>
        <w:t xml:space="preserve">   Timesignatures    </w:t>
      </w:r>
      <w:r>
        <w:t xml:space="preserve">   Triplet    </w:t>
      </w:r>
      <w:r>
        <w:t xml:space="preserve">   Staccato    </w:t>
      </w:r>
      <w:r>
        <w:t xml:space="preserve">   Legato    </w:t>
      </w:r>
      <w:r>
        <w:t xml:space="preserve">   Ties    </w:t>
      </w:r>
      <w:r>
        <w:t xml:space="preserve">   Dotted rests    </w:t>
      </w:r>
      <w:r>
        <w:t xml:space="preserve">   Dotted notes    </w:t>
      </w:r>
      <w:r>
        <w:t xml:space="preserve">   Rests    </w:t>
      </w:r>
      <w:r>
        <w:t xml:space="preserve">   Notes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Listen</dc:title>
  <dcterms:created xsi:type="dcterms:W3CDTF">2021-10-11T11:17:02Z</dcterms:created>
  <dcterms:modified xsi:type="dcterms:W3CDTF">2021-10-11T11:17:02Z</dcterms:modified>
</cp:coreProperties>
</file>