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Literary Concepts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way which linguistic elements are put together to form phrases or clauses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Vocal expression or choice of words especially with regard to correctness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Stories involving popular fictional characters that are written by fans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addressing of a usually absent person or personified 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Showing little change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Marked by continuous and productive activity or change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Extravagant exaggeration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Something that stands for or suggests something else by reason of relationship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An implied or indirect reference especially in literature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meaning that is metaphorical rather than literal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Not a reliable person when telling a story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Something suggested by a word or 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word or expression that can be understood in two or more possible ways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continuous, unedited chronological flow of conscious experience through the mind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Comparison of two, unlike things not using the words "like" or "as"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An indication of what is to come or happen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Comparison of two, unlike things using the words "like" or "as"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Adhering to fact or primary meaning of a term or expression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Literary Concepts</dc:title>
  <dcterms:created xsi:type="dcterms:W3CDTF">2021-10-11T11:18:50Z</dcterms:created>
  <dcterms:modified xsi:type="dcterms:W3CDTF">2021-10-11T11:18:50Z</dcterms:modified>
</cp:coreProperties>
</file>