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Literary Devices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repetition of sounds at the beginning of words.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Events presented that occurred beforehand.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comparison using "like".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sequence of events of a story.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comparison using words that are not meant literally.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"BANG!"  is an example of 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Giving human qualities to nonhuman objects.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clue given to the reader of events that are to come.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Words used to create a mental picture.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time and place of the story make up the _________.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Literary Devices</dc:title>
  <dcterms:created xsi:type="dcterms:W3CDTF">2021-10-12T14:32:55Z</dcterms:created>
  <dcterms:modified xsi:type="dcterms:W3CDTF">2021-10-12T14:32:55Z</dcterms:modified>
</cp:coreProperties>
</file>