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Literary Elements Crossword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</w:t>
            </w:r>
          </w:p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7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9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11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13</w:t>
            </w:r>
          </w:p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16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18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19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20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24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27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31</w:t>
            </w:r>
          </w:p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32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34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a writer gives an advance hint of what is to come later in the story.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a statement that seems to be contradictory but that actually presents a truth.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figure of speech in which a nonhuman subject is given human characteristics.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a character within the story narrates.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a sign, word, phrase, image, or other object that stands for or represents something else.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the expression of one's meaning by using language that normally signifies the opposite, typically for humorous or emphatic effect.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: a long speech in a play or in a prose work made by a character alone, and thus reveals private thoughts and feelings to the audience or reader.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category of artistic, musical, or literary composition characterized by a particular style, form, or content.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one or two humorous characters and scenes to lighten the overall tense mood of the work.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21. </w:t>
            </w:r>
            <w:r>
              <w:t xml:space="preserve">time or place of the action of a literary work.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22. </w:t>
            </w:r>
            <w:r>
              <w:t xml:space="preserve">high point of interest or suspense in a literary work.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23. </w:t>
            </w:r>
            <w:r>
              <w:t xml:space="preserve">the writer’s attitude toward the reader and toward the subject, it may be formal or informal, friendly or distant, personal or pompous.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25. </w:t>
            </w:r>
            <w:r>
              <w:t xml:space="preserve">a character that shows qualities that are in contrast with the qualities of another character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26. </w:t>
            </w:r>
            <w:r>
              <w:t xml:space="preserve">a conversation between characters.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28. </w:t>
            </w:r>
            <w:r>
              <w:t xml:space="preserve">the central idea, concern, or purpose in a literary work.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29. </w:t>
            </w:r>
            <w:r>
              <w:t xml:space="preserve">writing that ridicules or holds up to contempt the faults of individuals or groups.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30. </w:t>
            </w:r>
            <w:r>
              <w:t xml:space="preserve">the atmosphere of a literary piece, as it creates an emotional setting that surrounds the readers.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33. </w:t>
            </w:r>
            <w:r>
              <w:t xml:space="preserve">a word which imitates the natural sounds of a thing.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35. </w:t>
            </w:r>
            <w:r>
              <w:t xml:space="preserve">a sequence of events in literary work.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36. </w:t>
            </w:r>
            <w:r>
              <w:t xml:space="preserve">struggle between opposing forces.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37. </w:t>
            </w:r>
            <w:r>
              <w:t xml:space="preserve">two or more ideas, places, characters, and their actions are placed side by side in a narrative or a poem, for the purpose of developing comparisons and contrasts.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38. </w:t>
            </w:r>
            <w:r>
              <w:t xml:space="preserve">a writer’s word choice. It can be a major determinant or the writer’s style.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39. </w:t>
            </w:r>
            <w:r>
              <w:t xml:space="preserve">figure of speech in which one thing is spoken of as though it were something else, as in “death, that long sleep.”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40. </w:t>
            </w:r>
            <w:r>
              <w:t xml:space="preserve">used to introduce background information about events, settings, characters, or other elements of a work to the audience or readers. 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a speaker directly addresses an absent person or a personified quality, object, or idea.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a deliberate exaggeration or overstatement.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occurs right after the climax, when the main problem of the story resolves.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act of creating and developing a character.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literary device that you can easily identify in literary works. Simply, it occurs when incongruity appears between expectations of something to happen, and what actually happens instead.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an imitation of a particular writer, artist, or genre, exaggerating it deliberately to produce a comic effect.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a speech or performance given entirely by one person or by one character.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objective meaning of a word- that to which the word refers, independent of other associations that the word calls to mind.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the associations that a word calls to mind in addition to its dictionary meaning.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19. </w:t>
            </w:r>
            <w:r>
              <w:t xml:space="preserve">the unfolding or solution of a complicated issue in a story.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20. </w:t>
            </w:r>
            <w:r>
              <w:t xml:space="preserve">descriptive language used in literature to recreate sensory experiences.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24. </w:t>
            </w:r>
            <w:r>
              <w:t xml:space="preserve">a series of relevant incidents that create suspense, interest, and tension in a narrative.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27. </w:t>
            </w:r>
            <w:r>
              <w:t xml:space="preserve">a sudden revelation or flash of insight in which a character recognizes the truth.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31. </w:t>
            </w:r>
            <w:r>
              <w:t xml:space="preserve">a form of language spoken by people in a particular region or group.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32. </w:t>
            </w:r>
            <w:r>
              <w:t xml:space="preserve">a reference to a well known person, place, event, literary work, or work of art.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34. </w:t>
            </w:r>
            <w:r>
              <w:t xml:space="preserve">a figure of speech that compares two apparently dissimilar things using like or as 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Literary Elements Crossword</dc:title>
  <dcterms:created xsi:type="dcterms:W3CDTF">2021-10-11T11:18:48Z</dcterms:created>
  <dcterms:modified xsi:type="dcterms:W3CDTF">2021-10-11T11:18:48Z</dcterms:modified>
</cp:coreProperties>
</file>