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Literary Elements, Easy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Comparison using "like" or "as"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word that only denotes sound, like "boom" or "pop"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person telling the story (not the author)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When an author puts clues as to what will happen later in their work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Giving a non-human object human qualities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writer's word choice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beginning of a story, where the setting and characters are established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huge exaggeration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Comparison without using "like" or "as"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most important, exciting part of the story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Literary Elements, Easy</dc:title>
  <dcterms:created xsi:type="dcterms:W3CDTF">2021-10-11T11:17:52Z</dcterms:created>
  <dcterms:modified xsi:type="dcterms:W3CDTF">2021-10-11T11:17:52Z</dcterms:modified>
</cp:coreProperties>
</file>