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Literary Terms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deliberate exaggeration.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person telling the story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When the word imitates the sound (buzz).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paragraph in a poem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big ideas in a book such as love, revenge, loss.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Repetition of the same sound close together.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How something is said.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Sarcasm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When and where a book takes place (can also include mood).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When an author gives clues as to what will happen next (usually something bad).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rose is often used to __________ love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firefighter's house burns 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Describing an object as if it is human.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happens in the book.  The story.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When the audience knows more than the character.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Comparing 2 things withou using like or as.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Comparing 2 things using like or as.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Literary Terms</dc:title>
  <dcterms:created xsi:type="dcterms:W3CDTF">2021-10-11T11:17:59Z</dcterms:created>
  <dcterms:modified xsi:type="dcterms:W3CDTF">2021-10-11T11:17:59Z</dcterms:modified>
</cp:coreProperties>
</file>