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Literature Through Films Vocabulary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movie, motion picture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bigger of two groups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writing, like a book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smaller of two groups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writer of literary work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an exclusive group of people with similar opinions and interests.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reading, viewing, or listening public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an expression of opinion that serves an explanation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part of a community that is a unit distinguishable by aims or standards of living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the social organization of a society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examines an idea, problem, or concept from multiple viewpoints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related to social and economic factors, such as, education, employment, and income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way that individuals are shaped by their environments, nationality, race, and gender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intent of something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person who supervises the production of a show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standardized mental pictures that are prejudiced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subject of an argument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 system of cultivation, communication, or expression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the shared set of values, goals, and practices that characterizes a group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Literature Through Films Vocabulary</dc:title>
  <dcterms:created xsi:type="dcterms:W3CDTF">2021-10-11T11:20:04Z</dcterms:created>
  <dcterms:modified xsi:type="dcterms:W3CDTF">2021-10-11T11:20:04Z</dcterms:modified>
</cp:coreProperties>
</file>