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Lithium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</w:tbl>
    <w:p>
      <w:pPr>
        <w:pStyle w:val="WordBankLarge"/>
      </w:pPr>
      <w:r>
        <w:t xml:space="preserve">   alkali family    </w:t>
      </w:r>
      <w:r>
        <w:t xml:space="preserve">   fireworks    </w:t>
      </w:r>
      <w:r>
        <w:t xml:space="preserve">   lubricant    </w:t>
      </w:r>
      <w:r>
        <w:t xml:space="preserve">   carbon    </w:t>
      </w:r>
      <w:r>
        <w:t xml:space="preserve">   alloy    </w:t>
      </w:r>
      <w:r>
        <w:t xml:space="preserve">   ceramic    </w:t>
      </w:r>
      <w:r>
        <w:t xml:space="preserve">   glass    </w:t>
      </w:r>
      <w:r>
        <w:t xml:space="preserve">   electron    </w:t>
      </w:r>
      <w:r>
        <w:t xml:space="preserve">   neutron    </w:t>
      </w:r>
      <w:r>
        <w:t xml:space="preserve">   proton    </w:t>
      </w:r>
      <w:r>
        <w:t xml:space="preserve">   negative    </w:t>
      </w:r>
      <w:r>
        <w:t xml:space="preserve">   positive    </w:t>
      </w:r>
      <w:r>
        <w:t xml:space="preserve">   charge    </w:t>
      </w:r>
      <w:r>
        <w:t xml:space="preserve">   battery    </w:t>
      </w:r>
      <w:r>
        <w:t xml:space="preserve">   aluminum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Lithium</dc:title>
  <dcterms:created xsi:type="dcterms:W3CDTF">2021-10-11T11:18:53Z</dcterms:created>
  <dcterms:modified xsi:type="dcterms:W3CDTF">2021-10-11T11:18:53Z</dcterms:modified>
</cp:coreProperties>
</file>