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Little Man Crunch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HELPFUL    </w:t>
      </w:r>
      <w:r>
        <w:t xml:space="preserve">   BULLIED    </w:t>
      </w:r>
      <w:r>
        <w:t xml:space="preserve">   SIX    </w:t>
      </w:r>
      <w:r>
        <w:t xml:space="preserve">   CAUTIOUS    </w:t>
      </w:r>
      <w:r>
        <w:t xml:space="preserve">   YOUNG    </w:t>
      </w:r>
      <w:r>
        <w:t xml:space="preserve">   NICE    </w:t>
      </w:r>
      <w:r>
        <w:t xml:space="preserve">   CLEAN    </w:t>
      </w:r>
      <w:r>
        <w:t xml:space="preserve">   CLOTHES    </w:t>
      </w:r>
      <w:r>
        <w:t xml:space="preserve">   LITTLEMAN    </w:t>
      </w:r>
      <w:r>
        <w:t xml:space="preserve">   BUS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Little Man Crunch</dc:title>
  <dcterms:created xsi:type="dcterms:W3CDTF">2021-10-11T11:19:05Z</dcterms:created>
  <dcterms:modified xsi:type="dcterms:W3CDTF">2021-10-11T11:19:05Z</dcterms:modified>
</cp:coreProperties>
</file>