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Little miss sunshine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place where the elderly go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place where students go after high school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we win in a competition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place to pose on the highway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business for the dead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Perfect for a quick tan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we don't interact with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child can be 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road that crosses two states and connects them?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When we arrive at the hotel we ...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Little miss sunshine vocabulary</dc:title>
  <dcterms:created xsi:type="dcterms:W3CDTF">2021-10-11T11:20:46Z</dcterms:created>
  <dcterms:modified xsi:type="dcterms:W3CDTF">2021-10-11T11:20:46Z</dcterms:modified>
</cp:coreProperties>
</file>