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Liverpool Tourist Attractions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ECHO ARENA    </w:t>
      </w:r>
      <w:r>
        <w:t xml:space="preserve">   RESTURANTS    </w:t>
      </w:r>
      <w:r>
        <w:t xml:space="preserve">   BARS    </w:t>
      </w:r>
      <w:r>
        <w:t xml:space="preserve">   LIVER BUILDING    </w:t>
      </w:r>
      <w:r>
        <w:t xml:space="preserve">   LIVERPOOL MUSEUM    </w:t>
      </w:r>
      <w:r>
        <w:t xml:space="preserve">   RADIO CITY TOWER    </w:t>
      </w:r>
      <w:r>
        <w:t xml:space="preserve">   SPEKE HALL    </w:t>
      </w:r>
      <w:r>
        <w:t xml:space="preserve">   CATHEDRAL    </w:t>
      </w:r>
      <w:r>
        <w:t xml:space="preserve">   ALBERT DOCK    </w:t>
      </w:r>
      <w:r>
        <w:t xml:space="preserve">   TATE GALLERY    </w:t>
      </w:r>
      <w:r>
        <w:t xml:space="preserve">   MERSEY FERRY    </w:t>
      </w:r>
      <w:r>
        <w:t xml:space="preserve">   ANFIELD    </w:t>
      </w:r>
      <w:r>
        <w:t xml:space="preserve">   GOODISON PARK    </w:t>
      </w:r>
      <w:r>
        <w:t xml:space="preserve">   LIVERPOOL ONE    </w:t>
      </w:r>
      <w:r>
        <w:t xml:space="preserve">   CAVERN CLUB    </w:t>
      </w:r>
      <w:r>
        <w:t xml:space="preserve">   THE WHEEL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Liverpool Tourist Attractions</dc:title>
  <dcterms:created xsi:type="dcterms:W3CDTF">2021-10-11T11:20:11Z</dcterms:created>
  <dcterms:modified xsi:type="dcterms:W3CDTF">2021-10-11T11:20:11Z</dcterms:modified>
</cp:coreProperties>
</file>