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Living Classroom Word-Search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Medium"/>
      </w:pPr>
      <w:r>
        <w:t xml:space="preserve">   NETHERLANDS    </w:t>
      </w:r>
      <w:r>
        <w:t xml:space="preserve">   NECTAR    </w:t>
      </w:r>
      <w:r>
        <w:t xml:space="preserve">   POLLEN    </w:t>
      </w:r>
      <w:r>
        <w:t xml:space="preserve">   BEAUTIFUL    </w:t>
      </w:r>
      <w:r>
        <w:t xml:space="preserve">   SUNLIGHT    </w:t>
      </w:r>
      <w:r>
        <w:t xml:space="preserve">   LEAVES    </w:t>
      </w:r>
      <w:r>
        <w:t xml:space="preserve">   SPRING    </w:t>
      </w:r>
      <w:r>
        <w:t xml:space="preserve">   STEM    </w:t>
      </w:r>
      <w:r>
        <w:t xml:space="preserve">   SOIL    </w:t>
      </w:r>
      <w:r>
        <w:t xml:space="preserve">   ROOTS    </w:t>
      </w:r>
      <w:r>
        <w:t xml:space="preserve">   FALL    </w:t>
      </w:r>
      <w:r>
        <w:t xml:space="preserve">   BULB    </w:t>
      </w:r>
      <w:r>
        <w:t xml:space="preserve">   FLOWER    </w:t>
      </w:r>
      <w:r>
        <w:t xml:space="preserve">   TULIP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Living Classroom Word-Search</dc:title>
  <dcterms:created xsi:type="dcterms:W3CDTF">2021-10-11T11:21:20Z</dcterms:created>
  <dcterms:modified xsi:type="dcterms:W3CDTF">2021-10-11T11:21:20Z</dcterms:modified>
</cp:coreProperties>
</file>