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Living World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is the outside of a plant cell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group of animals are : vertebrates, endothermic and don't lay eggs?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organelle is responsible for producing the energy in the cell?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Name the process where single cells reproduce by splitting into new cells?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group of animals are : vertebrates, breathe through gills and live in water?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Organisms made of of only one cell are called?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Identify the body system that deals with the flow of blood around the body?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is the name of the organelle that is the control centre of the cell?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is a group of organs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If an animal eats both meat and plants, what are they called?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World Crossword</dc:title>
  <dcterms:created xsi:type="dcterms:W3CDTF">2021-10-11T11:20:29Z</dcterms:created>
  <dcterms:modified xsi:type="dcterms:W3CDTF">2021-10-11T11:20:29Z</dcterms:modified>
</cp:coreProperties>
</file>