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Living and Working in Ontario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recreational    </w:t>
      </w:r>
      <w:r>
        <w:t xml:space="preserve">   tourism    </w:t>
      </w:r>
      <w:r>
        <w:t xml:space="preserve">   industrial    </w:t>
      </w:r>
      <w:r>
        <w:t xml:space="preserve">   commercial    </w:t>
      </w:r>
      <w:r>
        <w:t xml:space="preserve">   forestry    </w:t>
      </w:r>
      <w:r>
        <w:t xml:space="preserve">   farming    </w:t>
      </w:r>
      <w:r>
        <w:t xml:space="preserve">   mining    </w:t>
      </w:r>
      <w:r>
        <w:t xml:space="preserve">   communities    </w:t>
      </w:r>
      <w:r>
        <w:t xml:space="preserve">   mapping    </w:t>
      </w:r>
      <w:r>
        <w:t xml:space="preserve">   west    </w:t>
      </w:r>
      <w:r>
        <w:t xml:space="preserve">   east    </w:t>
      </w:r>
      <w:r>
        <w:t xml:space="preserve">   south    </w:t>
      </w:r>
      <w:r>
        <w:t xml:space="preserve">   north    </w:t>
      </w:r>
      <w:r>
        <w:t xml:space="preserve">   directions    </w:t>
      </w:r>
      <w:r>
        <w:t xml:space="preserve">   Great Lakes    </w:t>
      </w:r>
      <w:r>
        <w:t xml:space="preserve">   non-renewable    </w:t>
      </w:r>
      <w:r>
        <w:t xml:space="preserve">   renewable    </w:t>
      </w:r>
      <w:r>
        <w:t xml:space="preserve">   resources    </w:t>
      </w:r>
      <w:r>
        <w:t xml:space="preserve">   landforms    </w:t>
      </w:r>
      <w:r>
        <w:t xml:space="preserve">   want    </w:t>
      </w:r>
      <w:r>
        <w:t xml:space="preserve">   need    </w:t>
      </w:r>
      <w:r>
        <w:t xml:space="preserve">   Niagara Region    </w:t>
      </w:r>
      <w:r>
        <w:t xml:space="preserve">   rural    </w:t>
      </w:r>
      <w:r>
        <w:t xml:space="preserve">   urban    </w:t>
      </w:r>
      <w:r>
        <w:t xml:space="preserve">   city    </w:t>
      </w:r>
      <w:r>
        <w:t xml:space="preserve">   St.Catharines    </w:t>
      </w:r>
      <w:r>
        <w:t xml:space="preserve">   province    </w:t>
      </w:r>
      <w:r>
        <w:t xml:space="preserve">   Ontario    </w:t>
      </w:r>
      <w:r>
        <w:t xml:space="preserve">   country    </w:t>
      </w:r>
      <w:r>
        <w:t xml:space="preserve">   Canada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and Working in Ontario</dc:title>
  <dcterms:created xsi:type="dcterms:W3CDTF">2021-10-11T11:19:56Z</dcterms:created>
  <dcterms:modified xsi:type="dcterms:W3CDTF">2021-10-11T11:19:56Z</dcterms:modified>
</cp:coreProperties>
</file>