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Locating Career Information/Decision-Making Skills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jobs that beginners start to train them for higher-level jobs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special skill, knowledge, or ability that enables a person to perform a particular job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choice between two or more possibilities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clash of ideas or values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anything a person has or uses to reach a goal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jobs requiring less than 35-40 hours a week, depending on the employer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computerized career information delivery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Jobs that last for a limited period of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decision or plan that can be changed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doing a job without pay to gain experience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task one is expected to perform on the job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Locating Career Information/Decision-Making Skills</dc:title>
  <dcterms:created xsi:type="dcterms:W3CDTF">2021-10-11T11:22:54Z</dcterms:created>
  <dcterms:modified xsi:type="dcterms:W3CDTF">2021-10-11T11:22:54Z</dcterms:modified>
</cp:coreProperties>
</file>