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Long i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get there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help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thunder and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old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road for cars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happiness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supply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amaze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best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stop anger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tool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small amount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beside the road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place for cars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to ask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not lower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exist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make a choice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mix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glowingly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tell about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Long i</dc:title>
  <dcterms:created xsi:type="dcterms:W3CDTF">2021-10-11T11:24:56Z</dcterms:created>
  <dcterms:modified xsi:type="dcterms:W3CDTF">2021-10-11T11:24:56Z</dcterms:modified>
</cp:coreProperties>
</file>