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Long o and Long U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new    </w:t>
      </w:r>
      <w:r>
        <w:t xml:space="preserve">   because    </w:t>
      </w:r>
      <w:r>
        <w:t xml:space="preserve">   bring    </w:t>
      </w:r>
      <w:r>
        <w:t xml:space="preserve">   better    </w:t>
      </w:r>
      <w:r>
        <w:t xml:space="preserve">   another    </w:t>
      </w:r>
      <w:r>
        <w:t xml:space="preserve">   also    </w:t>
      </w:r>
      <w:r>
        <w:t xml:space="preserve">   want    </w:t>
      </w:r>
      <w:r>
        <w:t xml:space="preserve">   once    </w:t>
      </w:r>
      <w:r>
        <w:t xml:space="preserve">   one,    </w:t>
      </w:r>
      <w:r>
        <w:t xml:space="preserve">   united    </w:t>
      </w:r>
      <w:r>
        <w:t xml:space="preserve">   contribute    </w:t>
      </w:r>
      <w:r>
        <w:t xml:space="preserve">   few    </w:t>
      </w:r>
      <w:r>
        <w:t xml:space="preserve">   obey    </w:t>
      </w:r>
      <w:r>
        <w:t xml:space="preserve">   broken    </w:t>
      </w:r>
      <w:r>
        <w:t xml:space="preserve">   continue    </w:t>
      </w:r>
      <w:r>
        <w:t xml:space="preserve">   tomorrow    </w:t>
      </w:r>
      <w:r>
        <w:t xml:space="preserve">   float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o and Long U</dc:title>
  <dcterms:created xsi:type="dcterms:W3CDTF">2021-10-11T11:25:06Z</dcterms:created>
  <dcterms:modified xsi:type="dcterms:W3CDTF">2021-10-11T11:25:06Z</dcterms:modified>
</cp:coreProperties>
</file>