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Long vowel &amp; accented syllables - Year 4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_______ is a large sculpture of a person or an animal, made of stone or metal.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If you ______a fact, a piece of information, or an answer, you had it correctly in your mind.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You use __________ to emphasize that a quality or thing is very great.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If something _______you, it makes you want to laugh or smile.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 ______ is someone who gives private lessons to one pupil or a very small group of pupils.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____________ is a pleasant-smelling liquid which is added to the product to make it smell nice.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If you ______ in doing something, you manage to do it.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A ________ is a person who is studying at a school.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If you _______ with an action or suggestion, you approve of it.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A _______ is a long metal pin which is used to hold pieces of food together during cooking.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If you ________ two things, you get them mixed up, so that you think one of them is the other one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An ________ is a wide, straight road and sometimes used in the names of streets. The written abbreviation Ave.  An _______ is a way of getting something done.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You can use season to refer to the period during each year when a particular activity or event takes place.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______ is an illness which affects people, animals, or plants, for example one which is caused by bacteria or infection.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If something is ________, you can use it to do something or to help you in some way.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If you ________with someone for something, you try to get it for yourself and stop the other person getting it.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_______ are small nuts that grow under the ground andoften eaten as a snack, especially roasted and salted.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________ is a thin instrument with a sharp point that used for sewing.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 _______ is an insect with a hard covering to its body.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An ________ is a principle, idea, or standard that seems very good and worth trying to achieve. 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Long vowel &amp; accented syllables - Year 4</dc:title>
  <dcterms:created xsi:type="dcterms:W3CDTF">2021-10-11T11:23:43Z</dcterms:created>
  <dcterms:modified xsi:type="dcterms:W3CDTF">2021-10-11T11:23:43Z</dcterms:modified>
</cp:coreProperties>
</file>