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Lord of the Flies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Where a lever rests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Important or famous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Misleading of appearance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Flickered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Rough or loose in texture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sit or lie in a lazy 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climb or move in an awkward 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make a way through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someone is lodged or located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landing stage, a pier or doc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optical illusion caused by climate conditions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violent or sudden change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Wrap in several layers of fabric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Plant leaves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leaf-like part of a plant</w:t>
            </w:r>
          </w:p>
        </w:tc>
      </w:tr>
    </w:tbl>
    <w:p>
      <w:pPr>
        <w:pStyle w:val="WordBankMedium"/>
      </w:pPr>
      <w:r>
        <w:t xml:space="preserve">   Fulcrum    </w:t>
      </w:r>
      <w:r>
        <w:t xml:space="preserve">   Mirages    </w:t>
      </w:r>
      <w:r>
        <w:t xml:space="preserve">   Upheavals    </w:t>
      </w:r>
      <w:r>
        <w:t xml:space="preserve">   Foilage    </w:t>
      </w:r>
      <w:r>
        <w:t xml:space="preserve">   Prominent    </w:t>
      </w:r>
      <w:r>
        <w:t xml:space="preserve">   Flinked    </w:t>
      </w:r>
      <w:r>
        <w:t xml:space="preserve">   Bore    </w:t>
      </w:r>
      <w:r>
        <w:t xml:space="preserve">   Lolled    </w:t>
      </w:r>
      <w:r>
        <w:t xml:space="preserve">   Swathing    </w:t>
      </w:r>
      <w:r>
        <w:t xml:space="preserve">   Clambering    </w:t>
      </w:r>
      <w:r>
        <w:t xml:space="preserve">   Coarse    </w:t>
      </w:r>
      <w:r>
        <w:t xml:space="preserve">   Fronds    </w:t>
      </w:r>
      <w:r>
        <w:t xml:space="preserve">   Jetty    </w:t>
      </w:r>
      <w:r>
        <w:t xml:space="preserve">   Lodgments    </w:t>
      </w:r>
      <w:r>
        <w:t xml:space="preserve">   Specious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Lord of the Flies</dc:title>
  <dcterms:created xsi:type="dcterms:W3CDTF">2021-10-11T11:26:16Z</dcterms:created>
  <dcterms:modified xsi:type="dcterms:W3CDTF">2021-10-11T11:26:16Z</dcterms:modified>
</cp:coreProperties>
</file>