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Lord of the flies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main features of a plan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stand upright away from the skin, especially in anger or fear.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thicket in which game can hide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fact or process of ending or being brought to an 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tropical marine mollusk with a spiral shell that may bear long projections and have a flared lip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dead body of an animal.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cover for the blade of a knife or sword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action of evacuating a person or a place.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attempting to avoid notice or attention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 unwilling or unable to believe something.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 howling or wailing sound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collar frill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excessively high opinion of one's appearance, abilities, or worth.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dense growth of shrubs and other plants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dip or submerge in a liquid.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in a scornful way that shows disdain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deep respect for someone or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small waterfall, typically one of several that fall in stages down a steep rocky slope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not producing any or the desired effect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clothes</w:t>
            </w:r>
          </w:p>
        </w:tc>
      </w:tr>
    </w:tbl>
    <w:p>
      <w:pPr>
        <w:pStyle w:val="WordBankMedium"/>
      </w:pPr>
      <w:r>
        <w:t xml:space="preserve">   undergrowth    </w:t>
      </w:r>
      <w:r>
        <w:t xml:space="preserve">   carcass    </w:t>
      </w:r>
      <w:r>
        <w:t xml:space="preserve">   evacuation    </w:t>
      </w:r>
      <w:r>
        <w:t xml:space="preserve">   furtive    </w:t>
      </w:r>
      <w:r>
        <w:t xml:space="preserve">   Hambone Frill    </w:t>
      </w:r>
      <w:r>
        <w:t xml:space="preserve">   togs    </w:t>
      </w:r>
      <w:r>
        <w:t xml:space="preserve">   conch    </w:t>
      </w:r>
      <w:r>
        <w:t xml:space="preserve">   sheath    </w:t>
      </w:r>
      <w:r>
        <w:t xml:space="preserve">   incredulous    </w:t>
      </w:r>
      <w:r>
        <w:t xml:space="preserve">   immersed    </w:t>
      </w:r>
      <w:r>
        <w:t xml:space="preserve">   vainly    </w:t>
      </w:r>
      <w:r>
        <w:t xml:space="preserve">   cessation    </w:t>
      </w:r>
      <w:r>
        <w:t xml:space="preserve">   ululation    </w:t>
      </w:r>
      <w:r>
        <w:t xml:space="preserve">   reverence    </w:t>
      </w:r>
      <w:r>
        <w:t xml:space="preserve">   ineffectual    </w:t>
      </w:r>
      <w:r>
        <w:t xml:space="preserve">   bristled    </w:t>
      </w:r>
      <w:r>
        <w:t xml:space="preserve">   contemptuously    </w:t>
      </w:r>
      <w:r>
        <w:t xml:space="preserve">   maining    </w:t>
      </w:r>
      <w:r>
        <w:t xml:space="preserve">   coverts    </w:t>
      </w:r>
      <w:r>
        <w:t xml:space="preserve">   cascades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Lord of the flies</dc:title>
  <dcterms:created xsi:type="dcterms:W3CDTF">2021-10-11T11:26:40Z</dcterms:created>
  <dcterms:modified xsi:type="dcterms:W3CDTF">2021-10-11T11:26:40Z</dcterms:modified>
</cp:coreProperties>
</file>