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Lord's Prayer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bread    </w:t>
      </w:r>
      <w:r>
        <w:t xml:space="preserve">   evil    </w:t>
      </w:r>
      <w:r>
        <w:t xml:space="preserve">   temptation    </w:t>
      </w:r>
      <w:r>
        <w:t xml:space="preserve">   lead    </w:t>
      </w:r>
      <w:r>
        <w:t xml:space="preserve">   tresspasses    </w:t>
      </w:r>
      <w:r>
        <w:t xml:space="preserve">   forgive    </w:t>
      </w:r>
      <w:r>
        <w:t xml:space="preserve">   daily    </w:t>
      </w:r>
      <w:r>
        <w:t xml:space="preserve">   earth    </w:t>
      </w:r>
      <w:r>
        <w:t xml:space="preserve">   kingdom    </w:t>
      </w:r>
      <w:r>
        <w:t xml:space="preserve">   hallowed    </w:t>
      </w:r>
      <w:r>
        <w:t xml:space="preserve">   art    </w:t>
      </w:r>
      <w:r>
        <w:t xml:space="preserve">   heaven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Lord's Prayer</dc:title>
  <dcterms:created xsi:type="dcterms:W3CDTF">2021-10-11T11:27:21Z</dcterms:created>
  <dcterms:modified xsi:type="dcterms:W3CDTF">2021-10-11T11:27:21Z</dcterms:modified>
</cp:coreProperties>
</file>