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Los Mapas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United States in Spanish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Opposite of  South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Largest city in the State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Number of States in USA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planet  earth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Spell  geography in Spanish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the name of State capital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State west of Alabama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word country  in Spanish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Urban area with a self government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word capital in Spanish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Geographical representation of a place</w:t>
            </w:r>
          </w:p>
        </w:tc>
      </w:tr>
    </w:tbl>
    <w:p>
      <w:pPr>
        <w:pStyle w:val="WordBankSmall"/>
      </w:pPr>
      <w:r>
        <w:t xml:space="preserve">   Montgomery    </w:t>
      </w:r>
      <w:r>
        <w:t xml:space="preserve">   mapa    </w:t>
      </w:r>
      <w:r>
        <w:t xml:space="preserve">   ciudad    </w:t>
      </w:r>
      <w:r>
        <w:t xml:space="preserve">   Mississippi    </w:t>
      </w:r>
      <w:r>
        <w:t xml:space="preserve">   cincuenta    </w:t>
      </w:r>
      <w:r>
        <w:t xml:space="preserve">   Norte    </w:t>
      </w:r>
      <w:r>
        <w:t xml:space="preserve">   geografia    </w:t>
      </w:r>
      <w:r>
        <w:t xml:space="preserve">   pais    </w:t>
      </w:r>
      <w:r>
        <w:t xml:space="preserve">   mundo    </w:t>
      </w:r>
      <w:r>
        <w:t xml:space="preserve">   capital    </w:t>
      </w:r>
      <w:r>
        <w:t xml:space="preserve">   Birmingham    </w:t>
      </w:r>
      <w:r>
        <w:t xml:space="preserve">   Estados Unidos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Los Mapas</dc:title>
  <dcterms:created xsi:type="dcterms:W3CDTF">2021-10-11T11:27:52Z</dcterms:created>
  <dcterms:modified xsi:type="dcterms:W3CDTF">2021-10-11T11:27:52Z</dcterms:modified>
</cp:coreProperties>
</file>