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Los animales de zoológico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Medium"/>
      </w:pPr>
      <w:r>
        <w:t xml:space="preserve">   Jirafa    </w:t>
      </w:r>
      <w:r>
        <w:t xml:space="preserve">   rinoceronte    </w:t>
      </w:r>
      <w:r>
        <w:t xml:space="preserve">   hipopótamo    </w:t>
      </w:r>
      <w:r>
        <w:t xml:space="preserve">   cocodrilo    </w:t>
      </w:r>
      <w:r>
        <w:t xml:space="preserve">   oso panda    </w:t>
      </w:r>
      <w:r>
        <w:t xml:space="preserve">   oso    </w:t>
      </w:r>
      <w:r>
        <w:t xml:space="preserve">   tigre    </w:t>
      </w:r>
      <w:r>
        <w:t xml:space="preserve">   pinguino    </w:t>
      </w:r>
      <w:r>
        <w:t xml:space="preserve">   camello    </w:t>
      </w:r>
      <w:r>
        <w:t xml:space="preserve">   zebra    </w:t>
      </w:r>
      <w:r>
        <w:t xml:space="preserve">   elefante    </w:t>
      </w:r>
      <w:r>
        <w:t xml:space="preserve">   mono    </w:t>
      </w:r>
      <w:r>
        <w:t xml:space="preserve">   leon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Los animales de zoológico </dc:title>
  <dcterms:created xsi:type="dcterms:W3CDTF">2021-10-11T11:27:17Z</dcterms:created>
  <dcterms:modified xsi:type="dcterms:W3CDTF">2021-10-11T11:27:17Z</dcterms:modified>
</cp:coreProperties>
</file>