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Los números 1-10</w:t>
      </w:r>
    </w:p>
    <w:p>
      <w:pPr>
        <w:pStyle w:val="Questions"/>
      </w:pPr>
      <w:r>
        <w:t xml:space="preserve">1. SDO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2. UENEV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COAUTR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SIES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COCIN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UNO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7. ITESE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CHOO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TERS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10. DIZE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números 1-10</dc:title>
  <dcterms:created xsi:type="dcterms:W3CDTF">2021-10-11T11:28:28Z</dcterms:created>
  <dcterms:modified xsi:type="dcterms:W3CDTF">2021-10-11T11:28:28Z</dcterms:modified>
</cp:coreProperties>
</file>