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Loser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Luke did'nt tell anyone what time the party was so i was very ________.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Zoe loves to ______ whenever she is with her friends.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Heat can be generated in a _______.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bird was siting on a _____.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Everyone was walking in a _______ even though the teacher said single file.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frank made the lights ___ to make it seem like we were in a movie theatre.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Kayla's artwork was _________ so  the museum decided to rejected it.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when Maya starts to _____ it is always awkward.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Jake always _____ which causes people to ask why he is staring so stupidly.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Jonas was chewing a ___ of tobacco.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Loser Crossword puzzle</dc:title>
  <dcterms:created xsi:type="dcterms:W3CDTF">2021-10-11T11:28:05Z</dcterms:created>
  <dcterms:modified xsi:type="dcterms:W3CDTF">2021-10-11T11:28:05Z</dcterms:modified>
</cp:coreProperties>
</file>